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1260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6374,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6374,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396-ПП/1260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17:39:57.808;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17:39:57.808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