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394-ПП/7764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7764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BenQ GW2270, инвентарный номер: А11119,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BenQ GW2270, инвентарный номер: А11119,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3440.00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3440.0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2924.00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2752.00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1032.00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394-ПП/7764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17:51:41.847;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17:51:41.847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860.00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860.00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