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394-ПП/7764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7764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BenQ GW2270, инвентарный номер: А11119,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BenQ GW2270, инвентарный номер: А11119,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3440.00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860,00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