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394-ПП/7763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7763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Монитор BenQ GW2270, инвентарный номер: А11118,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Монитор BenQ GW2270, инвентарный номер: А11118,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3440.00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3440.0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3268.00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3096.00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2924.00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2752.00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2408.00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2064.00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1892.00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1548.00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1204.00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1032.00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172.00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394-ПП/7763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(Челябинская об. Челябинск, ул. Салютная кв. 23 кв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17:51:19.424;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17:51:19.424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Борщенко Сергей Леонидович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860.00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860.00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