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394-ПП/7763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7763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BenQ GW2270, инвентарный номер: А11118,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BenQ GW2270, инвентарный номер: А11118,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3440.00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