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394-ПП/7760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7760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BenQ GW2270, инвентарный номер: А11100,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BenQ GW2270, инвентарный номер: А11100,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3440.00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3440.0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3096.00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2924.00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2752.00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1892.00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1032.00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394-ПП/7760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17:51:15.272;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17:51:15.272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Борщенко Сергей Леонидович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860.00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860.00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