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394-ПП/7760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7760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BenQ GW2270, инвентарный номер: А11100,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BenQ GW2270, инвентарный номер: А11100,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3440.00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