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1576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СВЧ-печь Samsung, инвентарный номер: 7193, местонахождение: г. Челябинск, ул. Российская, д. 260/1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СВЧ-печь Samsung, инвентарный номер: 7193, местонахождение: г. Челябинск, ул. Российская, д. 260/1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1312.00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1312.0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65.60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398-ПП/1576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"15" июля 2026 г., время: 14:49:32.675;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17:04:35.120;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"15" июля 2026 14:49:32.675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Гладких Ольга Николаевна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17:04:35.120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400.00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393.60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