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398-ПП/1576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"20"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1576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СВЧ-печь Samsung, инвентарный номер: 7193, местонахождение: г. Челябинск, ул. Российская, д. 260/1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СВЧ-печь Samsung, инвентарный номер: 7193, местонахождение: г. Челябинск, ул. Российская, д. 260/1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1312.00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393,60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Гладких Ольга Николаевна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(Россия, Челябинская обл., Сосновский р-н, мкр. Привилегия, Цветной бульвар, д. 35, кв. 18)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Гладких Ольга Николаевна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