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397-ПП/2470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"20"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397-ПП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2470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Тумба, инвентарный номер: 9675, местонахождение: г. Челябинск, ул. Горького, д. 64А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Тумба, инвентарный номер: 9675, местонахождение: г. Челябинск, ул. Горького, д. 64А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335.00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335.0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318.25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301.50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284.75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268.00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251.25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234.50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217.75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201.00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184.25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167.50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150.75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134.00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117.25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100.50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83.75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67.00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01.08.2026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50.25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02.08.2026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07.08.2026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16.75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397-ПП/2470 от "20"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ИП Беляков Михаил Алексеевич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(352691, Россия, Краснодарский край, р-н. Апшеронский, г. Апшеронск, ул. Вокзальная, д. 78; ОГРН 324237500520310)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"16" июля 2026 г., время: 11:48:20.261;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9472"/>
        <w:gridCol w:w="2990"/>
        <w:gridCol w:w="1172"/>
      </w:tblGrid>
      <w:tr>
        <w:trPr>
          <w:trHeight w:val="120" w:hRule="atLeast"/>
        </w:trPr>
        <w:tc>
          <w:tcPr>
            <w:tcW w:w="947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9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17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947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"16" июля 2026 11:48:20.261</w:t>
            </w:r>
          </w:p>
        </w:tc>
        <w:tc>
          <w:tcPr>
            <w:tcW w:w="29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107,00</w:t>
            </w:r>
          </w:p>
        </w:tc>
        <w:tc>
          <w:tcPr>
            <w:tcW w:w="117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ИП Беляков Михаил Алексеевич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ИП Беляков Михаил Алексеевич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№15, в размере </w:t>
      </w:r>
      <w:r>
        <w:rPr>
          <w:rFonts w:ascii="Times New Roman" w:hAnsi="Times New Roman"/>
          <w:b/>
          <w:i/>
          <w:color w:val="000000"/>
        </w:rPr>
        <w:t xml:space="preserve">107.00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15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13.07.2026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17.07.2026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100.50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