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397-ПП/2470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"20"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397-ПП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2470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Тумба, инвентарный номер: 9675,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Тумба, инвентарный номер: 9675,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15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13.07.2026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17.07.2026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100,50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ИП Беляков Михаил Алексеевич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(352691, Россия, Краснодарский край, р-н. Апшеронский, г. Апшеронск, ул. Вокзальная, д. 78; ОГРН 324237500520310)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ИП Беляков Михаил Алексеевич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