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Тумба, инвентарный номер: 9670,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Тумба, инвентарный номер: 9670,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100,50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ИП Беляков Михаил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(352691, Россия, Краснодарский край, р-н. Апшеронский, г. Апшеронск, ул. Вокзальная, д. 78; ОГРН 324237500520310)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ИП Беляков Михаил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