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 для документов с 2 дверями со стеклом в рамке МДФ и 2 дверями ЛДСП 1800*450*1000, инвентарный номер: 51003135 /6967 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 для документов с 2 дверями со стеклом в рамке МДФ и 2 дверями ЛДСП 1800*450*1000, инвентарный номер: 51003135 /6967 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12028.00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3 608,40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ИП Беляков Михаил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(352691, Россия, Краснодарский край, р-н. Апшеронский, г. Апшеронск, ул. Вокзальная, д. 78; ОГРН 324237500520310)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ИП Беляков Михаил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