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396-ПП/7229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7229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3252,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3252,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396-ПП/7229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17:22:16.875;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17:22:16.875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