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396-ПП/7229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7229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3252,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3252,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