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396-ПП/7227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7227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3248,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3248,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396-ПП/7227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17:21:46.931;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17:21:46.931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136.00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134.10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