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396-ПП/6970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6970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2191,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2191,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