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396-ПП/2430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2430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7907,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7907,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396-ПП/2430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17:20:14.801;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17:20:14.801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