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396-ПП/2430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"20"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2430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Стул офисный, инвентарный номер: 7907,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Стул офисный, инвентарный номер: 7907,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447.00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134,10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