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396-ПП/2417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2417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7865,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7865,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396-ПП/2417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17:19:49.430;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17:19:49.430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