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396-ПП/2215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"20"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2215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3062,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3062,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379.95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245.85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156.45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396-ПП/2215 от "20"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"17" июля 2026 г., время: 17:18:30.089;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"17" июля 2026 17:18:30.089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136,00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Достовалов Константин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136.00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134.10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