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396-ПП/2206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2206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2969,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2969,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396-ПП/2206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17:18:01.447;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17:18:01.447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136.00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134.10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