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396-ПП/2205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2205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2966,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2966,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396-ПП/2205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17:17:10.879;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17:17:10.879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