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2192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6715,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6715,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396-ПП/2192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17:16:20.159;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17:16:20.159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