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9692,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9692,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396-ПП/2189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17:15:38.920;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17:15:38.920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