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396-ПП/2189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"20"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2189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Стул, инвентарный номер: 9692,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Стул, инвентарный номер: 9692,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447.00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15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13.07.2026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17.07.2026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134,10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ул.Лермонтова, д.4, кв.126)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Достовалов Константин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