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2187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Стул, инвентарный номер: 6644,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Стул, инвентарный номер: 6644,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396-ПП/2187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17:15:01.311;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17:15:01.311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