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2187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Стул, инвентарный номер: 6644,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Стул, инвентарный номер: 6644,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