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2185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6750,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6750,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396-ПП/2185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17:13:48.506;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17:13:48.506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