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396-ПП/2183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"20"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2183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Стул, инвентарный номер: 6749, местонахождение: г. Челябинск, ул. Горького, д.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Стул, инвентарный номер: 6749, местонахождение: г. Челябинск, ул. Горького, д.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447.00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447.0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424.65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402.30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379.95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357.60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335.25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312.90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290.55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245.85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178.80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156.45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111.75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89.40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44.70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22.35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396-ПП/2183 от "20"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Достовалов Константин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(г.Челябинск, ул.Лермонтова, д.4, кв.126)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"17" июля 2026 г., время: 17:12:47.638;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632"/>
        <w:gridCol w:w="3041"/>
        <w:gridCol w:w="961"/>
      </w:tblGrid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"17" июля 2026 17:12:47.638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136,00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Достовалов Константин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Достовалов Константин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№15, в размере </w:t>
      </w:r>
      <w:r>
        <w:rPr>
          <w:rFonts w:ascii="Times New Roman" w:hAnsi="Times New Roman"/>
          <w:b/>
          <w:i/>
          <w:color w:val="000000"/>
        </w:rPr>
        <w:t xml:space="preserve">136.00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15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13.07.2026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17.07.2026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134.10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