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2175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6591,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6591,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396-ПП/2175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17:12:01.854;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17:12:01.854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