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396-ПП/2166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"20"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2166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Стул, инвентарный номер: 9683,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Стул, инвентарный номер: 9683,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447.00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447.0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424.65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379.95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357.60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312.90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290.55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245.85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178.80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156.45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89.40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22.35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396-ПП/2166 от "20"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"17" июля 2026 г., время: 17:10:26.159;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"17" июля 2026 17:10:26.159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136,00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Достовалов Константин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№15, в размере </w:t>
      </w:r>
      <w:r>
        <w:rPr>
          <w:rFonts w:ascii="Times New Roman" w:hAnsi="Times New Roman"/>
          <w:b/>
          <w:i/>
          <w:color w:val="000000"/>
        </w:rPr>
        <w:t xml:space="preserve">136.00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134.10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