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396-ПП/2153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2153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Стул, инвентарный номер: 9673,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Стул, инвентарный номер: 9673,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