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2152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9666,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9666,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396-ПП/2152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17:07:25.834;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17:07:25.834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