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2152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Стул, инвентарный номер: 9666,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Стул, инвентарный номер: 9666,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