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396-ПП/7226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"20"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396-ПП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7226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Стул офисный, инвентарный номер: 3247, местонахождение: Челябинск, ул.Горького, 64А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Стул офисный, инвентарный номер: 3247, местонахождение: Челябинск, ул.Горького, 64А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447.00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15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13.07.2026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17.07.2026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134,10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Достовалов Константин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(г.Челябинск, ул.Лермонтова, д.4, кв.126)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Достовалов Константин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