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394-ПП/9044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"20"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9044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МФУ Xerox Phaser 3435, инвентарный номер: 3191,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МФУ Xerox Phaser 3435, инвентарный номер: 3191,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2150.00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2150.0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2042.50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1935.00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1827.50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1720.00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1612.50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1505.00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1397.50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1290.00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1182.50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1075.00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967.50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860.00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752.50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645.00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537.50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430.00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322.50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215.00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107.50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394-ПП/9044 от "20"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Чмуневич Игорь Алексеевич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(641010, Курганская обл, г Щучье, мкр Аринино, д.6, кв.47)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"17" июля 2026 г., время: 15:22:01.903;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"17" июля 2026 15:22:01.903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700,00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Чмуневич Игорь Алексеевич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Чмуневич Игорь Алексеевич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№15, в размере </w:t>
      </w:r>
      <w:r>
        <w:rPr>
          <w:rFonts w:ascii="Times New Roman" w:hAnsi="Times New Roman"/>
          <w:b/>
          <w:i/>
          <w:color w:val="000000"/>
        </w:rPr>
        <w:t xml:space="preserve">700.00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15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13.07.2026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645.00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