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394-ПП/9044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9044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МФУ Xerox Phaser 3435, инвентарный номер: 3191,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МФУ Xerox Phaser 3435, инвентарный номер: 3191,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2150.00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645,00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Чмуневич Игорь Алексеевич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(641010, Курганская обл, г Щучье, мкр Аринино, д.6, кв.47)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Чмуневич Игорь Алексеевич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