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9009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Xerox3220, инвентарный номер: А40500,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Xerox3220, инвентарный номер: А40500,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2903.00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2903.0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2757.85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2612.70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2467.55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2032.10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1886.95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1596.65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1451.50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1016.05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870.90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725.75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145.15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394-ПП/9009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15:20:00.066;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17:28:28.179;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15:20:00.066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Чмуневич Игорь Алексеевич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17:28:28.179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870.90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