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394-ПП/8998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"20"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8998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МФУ Xerox3220, инвентарный номер: А11009,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МФУ Xerox3220, инвентарный номер: А11009,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2903.00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2903.0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2757.85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2612.70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2467.55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2177.25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2032.10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1886.95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1741.80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1596.65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1451.50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1306.35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1161.20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1016.05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870.90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725.75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580.60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435.45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290.30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145.15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394-ПП/8998 от "20"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Чмуневич Игорь Алексеевич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(641010, Курганская обл, г Щучье, мкр Аринино, д.6, кв.47)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"17" июля 2026 г., время: 15:18:35.372;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"17" июля 2026 г., время: 17:28:40.076;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166"/>
        <w:gridCol w:w="3554"/>
        <w:gridCol w:w="914"/>
      </w:tblGrid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"17" июля 2026 15:18:35.372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1 000,00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Чмуневич Игорь Алексеевич</w:t>
            </w:r>
          </w:p>
        </w:tc>
      </w:tr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"17" июля 2026 17:28:40.076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900,00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Достовалов Константин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Чмуневич Игорь Алексеевич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1000.00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870.90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