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8998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Xerox3220, инвентарный номер: А11009,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Xerox3220, инвентарный номер: А11009,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2903.00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870,90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(641010, Курганская обл, г Щучье, мкр Аринино, д.6, кв.47)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Чмуневич Игорь Алексеевич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