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8965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А11223,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А11223,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6579.00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6250.05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5921.10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5263.20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4934.25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4605.30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4276.35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3947.40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3618.45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2960.55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2302.65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1644.75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986.85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394-ПП/8965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Рожкова Ирина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Российская улица, 260,)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"15" июля 2026 г., время: 13:18:28.425;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"15" июля 2026 13:18:28.425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1 973,70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Рожкова Ирина Александровна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Рожкова Ирина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1973.70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1973.70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