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8965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А11223,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А11223,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6579.00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1 973,70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Рожкова Ирина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Российская улица, 260,)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Рожкова Ирина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