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394-ПП/1001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1001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Принтер HP LaserJet 2430TN, инвентарный номер: 51002880 / А11346,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Принтер HP LaserJet 2430TN, инвентарный номер: 51002880 / А11346,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602.00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180,60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