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848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 3550, инвентарный номер: 51019597 / А11265,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 3550, инвентарный номер: 51019597 / А11265,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2444.00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2199.60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2077.40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1955.20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1344.20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1099.80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977.60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394-ПП/848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15:09:49.460;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15:09:49.460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Чмуневич Игорь Алексеевич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1000.00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733.20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