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394-ПП/848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848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МФУ Xerox WC 3550, инвентарный номер: 51019597 / А11265,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МФУ Xerox WC 3550, инвентарный номер: 51019597 / А11265,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2444.00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733,20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