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846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 WC 3550, инвентарный номер: 51019595 / А11186,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 WC 3550, инвентарный номер: 51019595 / А11186,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2444.00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2321.80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2199.60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2077.40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1955.20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1833.00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1710.80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1344.20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1099.80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977.60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733.20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611.00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122.20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394-ПП/846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(641010, Курганская обл, г Щучье, мкр Аринино, д.6, кв.47)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15:07:51.832;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17:25:14.637;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15:07:51.832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1 000,00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Чмуневич Игорь Алексеевич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17:25:14.637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733.20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