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СВЧ-печь Samsung, инвентарный номер: 6484, местонахождение: г.Златоуст с 23.11.2024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СВЧ-печь Samsung, инвентарный номер: 6484, местонахождение: г.Златоуст с 23.11.2024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1312.00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1312.0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65.60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398-ПП/1572 от "13"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(Калининградская область, город Советск, ул.Гончарова 8 общ.)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12:59:46.426;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12:59:46.426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Скуратовский Александр Сергеевич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Скуратовский Александр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№14, в размере </w:t>
      </w:r>
      <w:r>
        <w:rPr>
          <w:rFonts w:ascii="Times New Roman" w:hAnsi="Times New Roman"/>
          <w:b/>
          <w:i/>
          <w:color w:val="000000"/>
        </w:rPr>
        <w:t xml:space="preserve">460.00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14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459.20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