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398-ПП/1572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1572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СВЧ-печь Samsung, инвентарный номер: 6484, местонахождение: г.Златоуст с 23.11.2024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СВЧ-печь Samsung, инвентарный номер: 6484, местонахождение: г.Златоуст с 23.11.2024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1312.00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14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459,20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Скуратовский Александр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(Калининградская область, город Советск, ул.Гончарова 8 общ.)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Скуратовский Александр Сергеевич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