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409-ПП/7014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409-ПП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7014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2761, местонахождение: Челябинская обл., Еманжелинский район, п.Красногорский, ул.40 Лет Октября, д.8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2761, местонахождение: Челябинская обл., Еманжелинский район, п.Красногорский, ул.40 Лет Октября, д.8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409-ПП/7014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08:00:50.250;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08:00:50.250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